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2-2137-2602/26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4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5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-20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03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Общества с ограниченной ответственностью МКК «А Деньги»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Фалалееву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Максиму Олеговичу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167, 194-199, 233, 235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МКК «А Деньги»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Фалалееву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Максиму Олеговичу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Фалалеева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Максима Олеговича, </w:t>
      </w:r>
      <w:r>
        <w:rPr>
          <w:rStyle w:val="cat-PassportDatagrp-12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МКК «А Деньги», ИНН </w:t>
      </w:r>
      <w:r>
        <w:rPr>
          <w:rStyle w:val="cat-PhoneNumbergrp-16rplc-14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ь по договору займа № 12712174 от 14.12.2023 в размере 35 434 рубля 44 копейки, из которых: 15 146 рублей 87 копеек - сумма основного долга, 19 219 рублей 43 копейки - сумма процентов за пользование займом, 1 068 рублей 14 копеек - сумма неустойки;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судебные расходы по оплате государст</w:t>
      </w:r>
      <w:r>
        <w:rPr>
          <w:rFonts w:ascii="Times New Roman" w:eastAsia="Times New Roman" w:hAnsi="Times New Roman" w:cs="Times New Roman"/>
          <w:sz w:val="26"/>
          <w:szCs w:val="26"/>
        </w:rPr>
        <w:t>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03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июня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2-2137-2602/26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4rplc-0">
    <w:name w:val="cat-PhoneNumber grp-14 rplc-0"/>
    <w:basedOn w:val="DefaultParagraphFont"/>
  </w:style>
  <w:style w:type="character" w:customStyle="1" w:styleId="cat-PhoneNumbergrp-15rplc-1">
    <w:name w:val="cat-PhoneNumber grp-15 rplc-1"/>
    <w:basedOn w:val="DefaultParagraphFont"/>
  </w:style>
  <w:style w:type="character" w:customStyle="1" w:styleId="cat-PassportDatagrp-12rplc-10">
    <w:name w:val="cat-PassportData grp-12 rplc-10"/>
    <w:basedOn w:val="DefaultParagraphFont"/>
  </w:style>
  <w:style w:type="character" w:customStyle="1" w:styleId="cat-PhoneNumbergrp-16rplc-14">
    <w:name w:val="cat-PhoneNumber grp-16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